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3E2C0E" w14:textId="77777777" w:rsidR="00531F5B" w:rsidRPr="00BC7165" w:rsidRDefault="00000000" w:rsidP="00BC7165">
      <w:pPr>
        <w:spacing w:line="360" w:lineRule="auto"/>
        <w:ind w:left="7080" w:firstLine="708"/>
        <w:jc w:val="both"/>
        <w:rPr>
          <w:sz w:val="24"/>
          <w:szCs w:val="24"/>
        </w:rPr>
      </w:pPr>
      <w:r w:rsidRPr="00BC7165">
        <w:rPr>
          <w:b/>
          <w:bCs/>
          <w:sz w:val="24"/>
          <w:szCs w:val="24"/>
        </w:rPr>
        <w:t>Załącznik nr 1</w:t>
      </w:r>
    </w:p>
    <w:p w14:paraId="092CFDB1" w14:textId="77777777" w:rsidR="00531F5B" w:rsidRPr="00BC7165" w:rsidRDefault="00000000" w:rsidP="00BC7165">
      <w:pPr>
        <w:spacing w:line="360" w:lineRule="auto"/>
        <w:ind w:left="4956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Oświęcim, dnia……………………………..</w:t>
      </w:r>
    </w:p>
    <w:p w14:paraId="1E0D124B" w14:textId="77777777" w:rsidR="00531F5B" w:rsidRPr="00BC7165" w:rsidRDefault="00000000" w:rsidP="00BC7165">
      <w:pPr>
        <w:spacing w:line="360" w:lineRule="auto"/>
        <w:jc w:val="center"/>
        <w:rPr>
          <w:sz w:val="24"/>
          <w:szCs w:val="24"/>
        </w:rPr>
      </w:pPr>
      <w:r w:rsidRPr="00BC7165">
        <w:rPr>
          <w:b/>
          <w:bCs/>
          <w:sz w:val="24"/>
          <w:szCs w:val="24"/>
        </w:rPr>
        <w:t>OFERTA KONKURSOWA</w:t>
      </w:r>
    </w:p>
    <w:p w14:paraId="76839A6A" w14:textId="45D3B2CE" w:rsidR="00531F5B" w:rsidRPr="00BC7165" w:rsidRDefault="00000000" w:rsidP="00BC7165">
      <w:pPr>
        <w:spacing w:line="360" w:lineRule="auto"/>
        <w:jc w:val="center"/>
        <w:rPr>
          <w:sz w:val="24"/>
          <w:szCs w:val="24"/>
        </w:rPr>
      </w:pPr>
      <w:r w:rsidRPr="00BC7165">
        <w:rPr>
          <w:b/>
          <w:bCs/>
          <w:sz w:val="24"/>
          <w:szCs w:val="24"/>
        </w:rPr>
        <w:t>na udzielanie świadczeń zdrowotnych w zakresie świadczeń psychologa klinicznego w Oddziale Dziennym Psychiatrycznym w okresie od 01.10.2026 r. do 30.09.2027 r.</w:t>
      </w:r>
    </w:p>
    <w:p w14:paraId="189C3823" w14:textId="77777777" w:rsidR="00BC7165" w:rsidRDefault="00BC7165" w:rsidP="00BC7165">
      <w:pPr>
        <w:spacing w:line="360" w:lineRule="auto"/>
        <w:jc w:val="both"/>
        <w:rPr>
          <w:sz w:val="24"/>
          <w:szCs w:val="24"/>
        </w:rPr>
      </w:pPr>
    </w:p>
    <w:p w14:paraId="31C7C62D" w14:textId="2351EA74" w:rsidR="00531F5B" w:rsidRPr="00BC7165" w:rsidRDefault="00000000" w:rsidP="00BC7165">
      <w:pPr>
        <w:spacing w:line="360" w:lineRule="auto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DANE OFERENTA</w:t>
      </w:r>
    </w:p>
    <w:p w14:paraId="4F7F1B96" w14:textId="77777777" w:rsidR="00531F5B" w:rsidRPr="00BC7165" w:rsidRDefault="00000000" w:rsidP="00BC7165">
      <w:pPr>
        <w:spacing w:line="360" w:lineRule="auto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Imię i nazwisko / pełna nazwa Oferenta: ................................................................</w:t>
      </w:r>
    </w:p>
    <w:p w14:paraId="580A74F4" w14:textId="77777777" w:rsidR="00531F5B" w:rsidRPr="00BC7165" w:rsidRDefault="00000000" w:rsidP="00BC7165">
      <w:pPr>
        <w:spacing w:line="360" w:lineRule="auto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Forma prawna (osoba fizyczna prowadząca działalność gospodarczą / podmiot leczniczy): ..............................</w:t>
      </w:r>
    </w:p>
    <w:p w14:paraId="24358EDB" w14:textId="77777777" w:rsidR="00531F5B" w:rsidRPr="00BC7165" w:rsidRDefault="00000000" w:rsidP="00BC7165">
      <w:pPr>
        <w:spacing w:line="360" w:lineRule="auto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Adres / siedziba: ..............................................................................................</w:t>
      </w:r>
    </w:p>
    <w:p w14:paraId="35B635B6" w14:textId="77777777" w:rsidR="00531F5B" w:rsidRPr="00BC7165" w:rsidRDefault="00000000" w:rsidP="00BC7165">
      <w:pPr>
        <w:spacing w:line="360" w:lineRule="auto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NIP: .................................................. REGON: ..................................................</w:t>
      </w:r>
    </w:p>
    <w:p w14:paraId="5A521D69" w14:textId="77777777" w:rsidR="00531F5B" w:rsidRPr="00BC7165" w:rsidRDefault="00000000" w:rsidP="00BC7165">
      <w:pPr>
        <w:spacing w:line="360" w:lineRule="auto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KRS / CEIDG: ......................................................................</w:t>
      </w:r>
    </w:p>
    <w:p w14:paraId="1B3F2FC5" w14:textId="77777777" w:rsidR="00531F5B" w:rsidRPr="00BC7165" w:rsidRDefault="00000000" w:rsidP="00BC7165">
      <w:pPr>
        <w:spacing w:line="360" w:lineRule="auto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Nr księgi rejestrowej RPWDL – jeżeli dotyczy: ........................................................................</w:t>
      </w:r>
    </w:p>
    <w:p w14:paraId="62185E3F" w14:textId="77777777" w:rsidR="00531F5B" w:rsidRPr="00BC7165" w:rsidRDefault="00000000" w:rsidP="00BC7165">
      <w:pPr>
        <w:spacing w:line="360" w:lineRule="auto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Osoba uprawniona do reprezentacji Oferenta – jeżeli dotyczy: ....................................................</w:t>
      </w:r>
    </w:p>
    <w:p w14:paraId="5BE4943E" w14:textId="77777777" w:rsidR="00531F5B" w:rsidRPr="00BC7165" w:rsidRDefault="00000000" w:rsidP="00BC7165">
      <w:pPr>
        <w:spacing w:line="360" w:lineRule="auto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Telefon: ............................................. E-mail: ............................................</w:t>
      </w:r>
    </w:p>
    <w:p w14:paraId="2A374BE7" w14:textId="77777777" w:rsidR="00531F5B" w:rsidRPr="00BC7165" w:rsidRDefault="00000000" w:rsidP="00BC7165">
      <w:pPr>
        <w:spacing w:line="360" w:lineRule="auto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Adres do korespondencji (jeżeli inny niż powyższy): ........................................................</w:t>
      </w:r>
    </w:p>
    <w:p w14:paraId="0E14427B" w14:textId="77777777" w:rsidR="00BC7165" w:rsidRDefault="00BC7165" w:rsidP="00BC7165">
      <w:pPr>
        <w:spacing w:line="360" w:lineRule="auto"/>
        <w:jc w:val="both"/>
        <w:rPr>
          <w:sz w:val="24"/>
          <w:szCs w:val="24"/>
        </w:rPr>
      </w:pPr>
    </w:p>
    <w:p w14:paraId="6B17E3F0" w14:textId="3C2261F2" w:rsidR="00531F5B" w:rsidRPr="00BC7165" w:rsidRDefault="00000000" w:rsidP="00BC7165">
      <w:pPr>
        <w:spacing w:line="360" w:lineRule="auto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DANE PSYCHOLOGA / PSYCHOLOGÓW KLINICZNYCH WSKAZANYCH DO REALIZACJI ZAMÓWIENIA (wypełnia Oferent będący podmiotem leczniczym)</w:t>
      </w:r>
    </w:p>
    <w:p w14:paraId="0E907117" w14:textId="77777777" w:rsidR="00531F5B" w:rsidRPr="00BC7165" w:rsidRDefault="00000000" w:rsidP="00BC7165">
      <w:pPr>
        <w:spacing w:line="360" w:lineRule="auto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1. Imię i nazwisko: ........................................, posiadane kwalifikacje (dyplom / specjalizacja): ........................</w:t>
      </w:r>
    </w:p>
    <w:p w14:paraId="564F3F6B" w14:textId="77777777" w:rsidR="00531F5B" w:rsidRPr="00BC7165" w:rsidRDefault="00000000" w:rsidP="00BC7165">
      <w:pPr>
        <w:spacing w:line="360" w:lineRule="auto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2. Imię i nazwisko: ........................................, posiadane kwalifikacje (dyplom / specjalizacja): ........................</w:t>
      </w:r>
    </w:p>
    <w:p w14:paraId="3940D153" w14:textId="6EE732C3" w:rsidR="00531F5B" w:rsidRPr="00BC7165" w:rsidRDefault="00000000" w:rsidP="00BC7165">
      <w:pPr>
        <w:spacing w:line="360" w:lineRule="auto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3. .........................................................................................................................</w:t>
      </w:r>
    </w:p>
    <w:p w14:paraId="2667AD05" w14:textId="77777777" w:rsidR="00531F5B" w:rsidRPr="00BC7165" w:rsidRDefault="00000000" w:rsidP="00BC7165">
      <w:pPr>
        <w:spacing w:line="360" w:lineRule="auto"/>
        <w:jc w:val="both"/>
        <w:rPr>
          <w:sz w:val="24"/>
          <w:szCs w:val="24"/>
        </w:rPr>
      </w:pPr>
      <w:r w:rsidRPr="00BC7165">
        <w:rPr>
          <w:b/>
          <w:bCs/>
          <w:sz w:val="24"/>
          <w:szCs w:val="24"/>
        </w:rPr>
        <w:t>II. Kwalifikacje zawodowe i inne wymagania:</w:t>
      </w:r>
    </w:p>
    <w:p w14:paraId="726552F5" w14:textId="77777777" w:rsidR="00531F5B" w:rsidRPr="00BC7165" w:rsidRDefault="00000000" w:rsidP="00BC7165">
      <w:pPr>
        <w:pStyle w:val="Akapitzlist"/>
        <w:numPr>
          <w:ilvl w:val="0"/>
          <w:numId w:val="8"/>
        </w:numPr>
        <w:spacing w:line="360" w:lineRule="auto"/>
        <w:ind w:left="357" w:hanging="357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Należy dołączyć następujące dokumenty:</w:t>
      </w:r>
    </w:p>
    <w:p w14:paraId="342C7F69" w14:textId="679B07FE" w:rsidR="00531F5B" w:rsidRPr="00BC7165" w:rsidRDefault="00000000" w:rsidP="00BC7165">
      <w:pPr>
        <w:pStyle w:val="Akapitzlist"/>
        <w:numPr>
          <w:ilvl w:val="0"/>
          <w:numId w:val="8"/>
        </w:numPr>
        <w:tabs>
          <w:tab w:val="left" w:pos="936"/>
        </w:tabs>
        <w:spacing w:line="360" w:lineRule="auto"/>
        <w:ind w:left="357" w:hanging="357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Dyplom ukończenia studiów wyższych (kierunek psychologia) (kopia);</w:t>
      </w:r>
    </w:p>
    <w:p w14:paraId="2A20A31B" w14:textId="0BF0D94F" w:rsidR="00531F5B" w:rsidRPr="00BC7165" w:rsidRDefault="00000000" w:rsidP="00BC7165">
      <w:pPr>
        <w:pStyle w:val="Akapitzlist"/>
        <w:numPr>
          <w:ilvl w:val="0"/>
          <w:numId w:val="8"/>
        </w:numPr>
        <w:tabs>
          <w:tab w:val="left" w:pos="936"/>
        </w:tabs>
        <w:spacing w:line="360" w:lineRule="auto"/>
        <w:ind w:left="357" w:hanging="357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Dyplom potwierdzający uzyskanie specjalizacji w dziedzinie psychologii klinicznej (kopia);</w:t>
      </w:r>
    </w:p>
    <w:p w14:paraId="411E12FB" w14:textId="3D424973" w:rsidR="00531F5B" w:rsidRPr="00BC7165" w:rsidRDefault="00000000" w:rsidP="00BC7165">
      <w:pPr>
        <w:pStyle w:val="Akapitzlist"/>
        <w:numPr>
          <w:ilvl w:val="0"/>
          <w:numId w:val="8"/>
        </w:numPr>
        <w:tabs>
          <w:tab w:val="left" w:pos="936"/>
        </w:tabs>
        <w:spacing w:line="360" w:lineRule="auto"/>
        <w:ind w:left="357" w:hanging="357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Aktualne zaświadczenie BHP (kopia);</w:t>
      </w:r>
    </w:p>
    <w:p w14:paraId="39CB0EA9" w14:textId="4906DA0F" w:rsidR="00531F5B" w:rsidRPr="00BC7165" w:rsidRDefault="00000000" w:rsidP="00BC7165">
      <w:pPr>
        <w:pStyle w:val="Akapitzlist"/>
        <w:numPr>
          <w:ilvl w:val="0"/>
          <w:numId w:val="8"/>
        </w:numPr>
        <w:tabs>
          <w:tab w:val="left" w:pos="936"/>
        </w:tabs>
        <w:spacing w:line="360" w:lineRule="auto"/>
        <w:ind w:left="357" w:hanging="357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Aktualne ubezpieczenie od odpowiedzialności cywilnej (kopia);</w:t>
      </w:r>
    </w:p>
    <w:p w14:paraId="3DFE3D51" w14:textId="07DD1673" w:rsidR="00531F5B" w:rsidRPr="00BC7165" w:rsidRDefault="00000000" w:rsidP="00BC7165">
      <w:pPr>
        <w:pStyle w:val="Akapitzlist"/>
        <w:numPr>
          <w:ilvl w:val="0"/>
          <w:numId w:val="8"/>
        </w:numPr>
        <w:tabs>
          <w:tab w:val="left" w:pos="936"/>
        </w:tabs>
        <w:spacing w:line="360" w:lineRule="auto"/>
        <w:ind w:left="357" w:hanging="357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Zaświadczenie z Krajowego Rejestru Karnego o niekaralności;</w:t>
      </w:r>
    </w:p>
    <w:p w14:paraId="5D8310AF" w14:textId="6597A933" w:rsidR="00531F5B" w:rsidRPr="00BC7165" w:rsidRDefault="00000000" w:rsidP="00BC7165">
      <w:pPr>
        <w:pStyle w:val="Akapitzlist"/>
        <w:numPr>
          <w:ilvl w:val="0"/>
          <w:numId w:val="8"/>
        </w:numPr>
        <w:tabs>
          <w:tab w:val="left" w:pos="936"/>
        </w:tabs>
        <w:spacing w:line="360" w:lineRule="auto"/>
        <w:ind w:left="357" w:hanging="357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Oświadczenie o zapoznaniu się z warunkami konkursu ofert (</w:t>
      </w:r>
      <w:r w:rsidRPr="00BC7165">
        <w:rPr>
          <w:b/>
          <w:bCs/>
          <w:sz w:val="24"/>
          <w:szCs w:val="24"/>
        </w:rPr>
        <w:t>załącznik nr 2</w:t>
      </w:r>
      <w:r w:rsidRPr="00BC7165">
        <w:rPr>
          <w:sz w:val="24"/>
          <w:szCs w:val="24"/>
        </w:rPr>
        <w:t>);</w:t>
      </w:r>
    </w:p>
    <w:p w14:paraId="0823F5A0" w14:textId="5D771F22" w:rsidR="00531F5B" w:rsidRPr="00BC7165" w:rsidRDefault="00000000" w:rsidP="00BC7165">
      <w:pPr>
        <w:pStyle w:val="Akapitzlist"/>
        <w:numPr>
          <w:ilvl w:val="0"/>
          <w:numId w:val="8"/>
        </w:numPr>
        <w:tabs>
          <w:tab w:val="left" w:pos="936"/>
        </w:tabs>
        <w:spacing w:line="360" w:lineRule="auto"/>
        <w:ind w:left="357" w:hanging="357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Oświadczenie o deklarowanej ilości godzin świadczeń zdrowotnych (</w:t>
      </w:r>
      <w:r w:rsidRPr="00BC7165">
        <w:rPr>
          <w:b/>
          <w:bCs/>
          <w:sz w:val="24"/>
          <w:szCs w:val="24"/>
        </w:rPr>
        <w:t>załącznik nr 3</w:t>
      </w:r>
      <w:r w:rsidRPr="00BC7165">
        <w:rPr>
          <w:sz w:val="24"/>
          <w:szCs w:val="24"/>
        </w:rPr>
        <w:t>);</w:t>
      </w:r>
    </w:p>
    <w:p w14:paraId="40AF1B58" w14:textId="5AD0C549" w:rsidR="00BC7165" w:rsidRPr="00BC7165" w:rsidRDefault="00380374" w:rsidP="00BC7165">
      <w:pPr>
        <w:pStyle w:val="Akapitzlist"/>
        <w:numPr>
          <w:ilvl w:val="0"/>
          <w:numId w:val="8"/>
        </w:numPr>
        <w:tabs>
          <w:tab w:val="left" w:pos="936"/>
        </w:tabs>
        <w:spacing w:line="360" w:lineRule="auto"/>
        <w:ind w:left="357" w:hanging="357"/>
        <w:jc w:val="both"/>
        <w:rPr>
          <w:sz w:val="24"/>
          <w:szCs w:val="24"/>
        </w:rPr>
      </w:pPr>
      <w:r w:rsidRPr="00380374">
        <w:rPr>
          <w:sz w:val="24"/>
          <w:szCs w:val="24"/>
        </w:rPr>
        <w:t xml:space="preserve">Oświadczenie o zapoznaniu się z zapisami projektu umowy i ich akceptacji </w:t>
      </w:r>
      <w:r w:rsidR="00BC7165" w:rsidRPr="00BC7165">
        <w:rPr>
          <w:sz w:val="24"/>
          <w:szCs w:val="24"/>
        </w:rPr>
        <w:t xml:space="preserve">( </w:t>
      </w:r>
      <w:r w:rsidR="00BC7165" w:rsidRPr="00BC7165">
        <w:rPr>
          <w:b/>
          <w:bCs/>
          <w:sz w:val="24"/>
          <w:szCs w:val="24"/>
        </w:rPr>
        <w:t xml:space="preserve">załącznik nr 4 </w:t>
      </w:r>
      <w:r w:rsidR="00BC7165" w:rsidRPr="00BC7165">
        <w:rPr>
          <w:sz w:val="24"/>
          <w:szCs w:val="24"/>
        </w:rPr>
        <w:t>)</w:t>
      </w:r>
    </w:p>
    <w:p w14:paraId="54B146D5" w14:textId="77777777" w:rsidR="00BC7165" w:rsidRPr="00BC7165" w:rsidRDefault="00BC7165" w:rsidP="00BC7165">
      <w:pPr>
        <w:tabs>
          <w:tab w:val="left" w:pos="936"/>
        </w:tabs>
        <w:spacing w:line="360" w:lineRule="auto"/>
        <w:ind w:left="576" w:hanging="360"/>
        <w:jc w:val="both"/>
        <w:rPr>
          <w:sz w:val="24"/>
          <w:szCs w:val="24"/>
        </w:rPr>
      </w:pPr>
    </w:p>
    <w:p w14:paraId="6692ABC0" w14:textId="4181857D" w:rsidR="00531F5B" w:rsidRPr="00BC7165" w:rsidRDefault="00000000" w:rsidP="00BC7165">
      <w:pPr>
        <w:pStyle w:val="Akapitzlist"/>
        <w:numPr>
          <w:ilvl w:val="0"/>
          <w:numId w:val="8"/>
        </w:numPr>
        <w:tabs>
          <w:tab w:val="left" w:pos="936"/>
        </w:tabs>
        <w:spacing w:line="360" w:lineRule="auto"/>
        <w:ind w:left="357" w:hanging="357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Aktualny odpis z rejestru podmiotów wykonujących działalność leczniczą (jeżeli dotyczy);</w:t>
      </w:r>
    </w:p>
    <w:p w14:paraId="23D3E089" w14:textId="7CBFA0C6" w:rsidR="00531F5B" w:rsidRPr="00BC7165" w:rsidRDefault="00000000" w:rsidP="00BC7165">
      <w:pPr>
        <w:pStyle w:val="Akapitzlist"/>
        <w:numPr>
          <w:ilvl w:val="0"/>
          <w:numId w:val="8"/>
        </w:numPr>
        <w:tabs>
          <w:tab w:val="left" w:pos="936"/>
        </w:tabs>
        <w:spacing w:line="360" w:lineRule="auto"/>
        <w:ind w:left="357" w:hanging="357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Elektroniczny wydruk z Centralnej Ewidencji i Informacji o Działalności Gospodarczej;</w:t>
      </w:r>
    </w:p>
    <w:p w14:paraId="12599DF2" w14:textId="3DF287CA" w:rsidR="00531F5B" w:rsidRPr="00BC7165" w:rsidRDefault="00000000" w:rsidP="00BC7165">
      <w:pPr>
        <w:pStyle w:val="Akapitzlist"/>
        <w:numPr>
          <w:ilvl w:val="0"/>
          <w:numId w:val="8"/>
        </w:numPr>
        <w:tabs>
          <w:tab w:val="left" w:pos="936"/>
        </w:tabs>
        <w:spacing w:line="360" w:lineRule="auto"/>
        <w:ind w:left="357" w:hanging="357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Zaświadczenie o stanie zdrowia pozwalającym na wykonywanie świadczeń będących przedmiotem</w:t>
      </w:r>
      <w:r w:rsidR="00BC7165">
        <w:rPr>
          <w:sz w:val="24"/>
          <w:szCs w:val="24"/>
        </w:rPr>
        <w:t xml:space="preserve"> </w:t>
      </w:r>
      <w:r w:rsidRPr="00BC7165">
        <w:rPr>
          <w:sz w:val="24"/>
          <w:szCs w:val="24"/>
        </w:rPr>
        <w:t>konkursu wydane przez uprawnionego lekarza Poradni Medycyny Pracy.</w:t>
      </w:r>
    </w:p>
    <w:p w14:paraId="5DAAE9B5" w14:textId="77777777" w:rsidR="00BC7165" w:rsidRPr="00BC7165" w:rsidRDefault="00BC7165" w:rsidP="00BC7165">
      <w:pPr>
        <w:pStyle w:val="Akapitzlist"/>
        <w:numPr>
          <w:ilvl w:val="0"/>
          <w:numId w:val="8"/>
        </w:numPr>
        <w:tabs>
          <w:tab w:val="left" w:pos="936"/>
        </w:tabs>
        <w:spacing w:line="360" w:lineRule="auto"/>
        <w:ind w:left="357" w:hanging="357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W przypadku Oferenta będącego podmiotem leczniczym – aktualny odpis z Krajowego Rejestru</w:t>
      </w:r>
    </w:p>
    <w:p w14:paraId="06AB34BF" w14:textId="687EA5C8" w:rsidR="00531F5B" w:rsidRPr="00BC7165" w:rsidRDefault="00000000" w:rsidP="00BC7165">
      <w:pPr>
        <w:pStyle w:val="Akapitzlist"/>
        <w:tabs>
          <w:tab w:val="left" w:pos="936"/>
        </w:tabs>
        <w:spacing w:line="360" w:lineRule="auto"/>
        <w:ind w:left="357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Sądowego (KRS) albo innego właściwego rejestru, jeżeli wpisowi do takiego rejestru podlega;</w:t>
      </w:r>
    </w:p>
    <w:p w14:paraId="5F04D195" w14:textId="77777777" w:rsidR="00BC7165" w:rsidRPr="00BC7165" w:rsidRDefault="00BC7165" w:rsidP="00BC7165">
      <w:pPr>
        <w:pStyle w:val="Akapitzlist"/>
        <w:numPr>
          <w:ilvl w:val="0"/>
          <w:numId w:val="8"/>
        </w:numPr>
        <w:tabs>
          <w:tab w:val="left" w:pos="936"/>
        </w:tabs>
        <w:spacing w:line="360" w:lineRule="auto"/>
        <w:ind w:left="357" w:hanging="357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W przypadku Oferenta będącego podmiotem leczniczym – dokument potwierdzający sposób</w:t>
      </w:r>
    </w:p>
    <w:p w14:paraId="711343D3" w14:textId="58CA2BF2" w:rsidR="00531F5B" w:rsidRPr="00BC7165" w:rsidRDefault="00000000" w:rsidP="00BC7165">
      <w:pPr>
        <w:pStyle w:val="Akapitzlist"/>
        <w:tabs>
          <w:tab w:val="left" w:pos="936"/>
        </w:tabs>
        <w:spacing w:line="360" w:lineRule="auto"/>
        <w:ind w:left="357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reprezentacji Oferenta oraz – jeżeli ofertę podpisuje pełnomocnik – stosowne pełnomocnictwo;</w:t>
      </w:r>
    </w:p>
    <w:p w14:paraId="18ADCBBE" w14:textId="77777777" w:rsidR="00BC7165" w:rsidRPr="00BC7165" w:rsidRDefault="00BC7165" w:rsidP="00BC7165">
      <w:pPr>
        <w:pStyle w:val="Akapitzlist"/>
        <w:numPr>
          <w:ilvl w:val="0"/>
          <w:numId w:val="8"/>
        </w:numPr>
        <w:tabs>
          <w:tab w:val="left" w:pos="936"/>
        </w:tabs>
        <w:spacing w:line="360" w:lineRule="auto"/>
        <w:ind w:left="357" w:hanging="357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W przypadku Oferenta będącego podmiotem leczniczym – aktualny wpis do rejestru podmiotów</w:t>
      </w:r>
    </w:p>
    <w:p w14:paraId="02D523D3" w14:textId="77777777" w:rsidR="00BC7165" w:rsidRPr="00BC7165" w:rsidRDefault="00000000" w:rsidP="00BC7165">
      <w:pPr>
        <w:pStyle w:val="Akapitzlist"/>
        <w:tabs>
          <w:tab w:val="left" w:pos="936"/>
        </w:tabs>
        <w:spacing w:line="360" w:lineRule="auto"/>
        <w:ind w:left="357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wykonujących działalność leczniczą, obejmujący rodzaj świadczeń odpowiadający przedmiotowi</w:t>
      </w:r>
    </w:p>
    <w:p w14:paraId="0B1DD796" w14:textId="3FE3021F" w:rsidR="00531F5B" w:rsidRPr="00BC7165" w:rsidRDefault="00000000" w:rsidP="00BC7165">
      <w:pPr>
        <w:pStyle w:val="Akapitzlist"/>
        <w:tabs>
          <w:tab w:val="left" w:pos="936"/>
        </w:tabs>
        <w:spacing w:line="360" w:lineRule="auto"/>
        <w:ind w:left="357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zamówienia;</w:t>
      </w:r>
    </w:p>
    <w:p w14:paraId="0C273633" w14:textId="77777777" w:rsidR="00BC7165" w:rsidRPr="00BC7165" w:rsidRDefault="00BC7165" w:rsidP="00BC7165">
      <w:pPr>
        <w:pStyle w:val="Akapitzlist"/>
        <w:numPr>
          <w:ilvl w:val="0"/>
          <w:numId w:val="8"/>
        </w:numPr>
        <w:tabs>
          <w:tab w:val="left" w:pos="936"/>
        </w:tabs>
        <w:spacing w:line="360" w:lineRule="auto"/>
        <w:ind w:left="357" w:hanging="357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W przypadku Oferenta będącego podmiotem leczniczym – wykaz psychologów klinicznych</w:t>
      </w:r>
    </w:p>
    <w:p w14:paraId="12E4588E" w14:textId="270FD279" w:rsidR="00531F5B" w:rsidRPr="00BC7165" w:rsidRDefault="00000000" w:rsidP="00BC7165">
      <w:pPr>
        <w:pStyle w:val="Akapitzlist"/>
        <w:tabs>
          <w:tab w:val="left" w:pos="936"/>
        </w:tabs>
        <w:spacing w:line="360" w:lineRule="auto"/>
        <w:ind w:left="357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przewidzianych do wykonywania świadczeń objętych zamówieniem, zawierający co najmniej imię</w:t>
      </w:r>
      <w:r w:rsidR="00BC7165">
        <w:rPr>
          <w:sz w:val="24"/>
          <w:szCs w:val="24"/>
        </w:rPr>
        <w:t xml:space="preserve"> </w:t>
      </w:r>
      <w:r w:rsidRPr="00BC7165">
        <w:rPr>
          <w:sz w:val="24"/>
          <w:szCs w:val="24"/>
        </w:rPr>
        <w:t>i nazwisko oraz posiadane kwalifikacje;</w:t>
      </w:r>
    </w:p>
    <w:p w14:paraId="5D2608DD" w14:textId="323C164E" w:rsidR="00531F5B" w:rsidRPr="00BC7165" w:rsidRDefault="00BC7165" w:rsidP="00BC7165">
      <w:pPr>
        <w:pStyle w:val="Akapitzlist"/>
        <w:numPr>
          <w:ilvl w:val="0"/>
          <w:numId w:val="8"/>
        </w:numPr>
        <w:tabs>
          <w:tab w:val="left" w:pos="936"/>
        </w:tabs>
        <w:spacing w:line="360" w:lineRule="auto"/>
        <w:ind w:left="357" w:hanging="357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W przypadku Oferenta będącego podmiotem leczniczym – dokumenty potwierdzające kwalifikacje</w:t>
      </w:r>
      <w:r>
        <w:rPr>
          <w:sz w:val="24"/>
          <w:szCs w:val="24"/>
        </w:rPr>
        <w:t xml:space="preserve"> </w:t>
      </w:r>
      <w:r w:rsidRPr="00BC7165">
        <w:rPr>
          <w:sz w:val="24"/>
          <w:szCs w:val="24"/>
        </w:rPr>
        <w:t>wskazanych psychologów klinicznych, o których mowa w lit. n (dyplomy, o których mowa w lit. a i b).</w:t>
      </w:r>
    </w:p>
    <w:p w14:paraId="06F0AF6B" w14:textId="77777777" w:rsidR="00531F5B" w:rsidRDefault="00000000" w:rsidP="00BC7165">
      <w:pPr>
        <w:spacing w:line="360" w:lineRule="auto"/>
        <w:jc w:val="both"/>
        <w:rPr>
          <w:i/>
          <w:iCs/>
          <w:sz w:val="24"/>
          <w:szCs w:val="24"/>
        </w:rPr>
      </w:pPr>
      <w:r w:rsidRPr="00BC7165">
        <w:rPr>
          <w:i/>
          <w:iCs/>
          <w:sz w:val="24"/>
          <w:szCs w:val="24"/>
        </w:rPr>
        <w:t>*** /należy dołączyć kserokopie dokumentów potwierdzone za zgodność z oryginałem</w:t>
      </w:r>
    </w:p>
    <w:p w14:paraId="27313089" w14:textId="77777777" w:rsidR="00BC7165" w:rsidRPr="00BC7165" w:rsidRDefault="00BC7165" w:rsidP="00BC7165">
      <w:pPr>
        <w:spacing w:line="360" w:lineRule="auto"/>
        <w:jc w:val="both"/>
        <w:rPr>
          <w:sz w:val="24"/>
          <w:szCs w:val="24"/>
        </w:rPr>
      </w:pPr>
    </w:p>
    <w:p w14:paraId="5A865AF6" w14:textId="77777777" w:rsidR="00531F5B" w:rsidRDefault="00000000" w:rsidP="00BC7165">
      <w:pPr>
        <w:spacing w:line="360" w:lineRule="auto"/>
        <w:jc w:val="both"/>
        <w:rPr>
          <w:b/>
          <w:bCs/>
          <w:sz w:val="24"/>
          <w:szCs w:val="24"/>
        </w:rPr>
      </w:pPr>
      <w:r w:rsidRPr="00BC7165">
        <w:rPr>
          <w:b/>
          <w:bCs/>
          <w:sz w:val="24"/>
          <w:szCs w:val="24"/>
        </w:rPr>
        <w:t>III. Proponowana stawka godzinowa za świadczenia zdrowotne:</w:t>
      </w:r>
    </w:p>
    <w:p w14:paraId="058BA54F" w14:textId="77777777" w:rsidR="00BC7165" w:rsidRPr="00BC7165" w:rsidRDefault="00BC7165" w:rsidP="00BC7165">
      <w:pPr>
        <w:spacing w:line="360" w:lineRule="auto"/>
        <w:jc w:val="both"/>
        <w:rPr>
          <w:sz w:val="24"/>
          <w:szCs w:val="24"/>
        </w:rPr>
      </w:pPr>
    </w:p>
    <w:p w14:paraId="6F5C66F5" w14:textId="77777777" w:rsidR="00531F5B" w:rsidRDefault="00000000" w:rsidP="00BC7165">
      <w:pPr>
        <w:tabs>
          <w:tab w:val="left" w:pos="936"/>
        </w:tabs>
        <w:spacing w:line="360" w:lineRule="auto"/>
        <w:ind w:left="576" w:hanging="360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1.</w:t>
      </w:r>
      <w:r w:rsidRPr="00BC7165">
        <w:rPr>
          <w:sz w:val="24"/>
          <w:szCs w:val="24"/>
        </w:rPr>
        <w:tab/>
        <w:t>…………………………zł brutto/netto za godzinę świadczeń</w:t>
      </w:r>
    </w:p>
    <w:p w14:paraId="60E2B093" w14:textId="77777777" w:rsidR="00BC7165" w:rsidRDefault="00BC7165" w:rsidP="00BC7165">
      <w:pPr>
        <w:tabs>
          <w:tab w:val="left" w:pos="936"/>
        </w:tabs>
        <w:spacing w:line="360" w:lineRule="auto"/>
        <w:ind w:left="576" w:hanging="360"/>
        <w:jc w:val="both"/>
        <w:rPr>
          <w:sz w:val="24"/>
          <w:szCs w:val="24"/>
        </w:rPr>
      </w:pPr>
    </w:p>
    <w:p w14:paraId="61E60B43" w14:textId="77777777" w:rsidR="00BC7165" w:rsidRPr="00BC7165" w:rsidRDefault="00BC7165" w:rsidP="00BC7165">
      <w:pPr>
        <w:tabs>
          <w:tab w:val="left" w:pos="936"/>
        </w:tabs>
        <w:spacing w:line="360" w:lineRule="auto"/>
        <w:ind w:left="576" w:hanging="360"/>
        <w:jc w:val="both"/>
        <w:rPr>
          <w:sz w:val="24"/>
          <w:szCs w:val="24"/>
        </w:rPr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531F5B" w:rsidRPr="00BC7165" w14:paraId="2B6148E6" w14:textId="77777777">
        <w:tc>
          <w:tcPr>
            <w:tcW w:w="2500" w:type="pct"/>
          </w:tcPr>
          <w:p w14:paraId="1A59DFC5" w14:textId="45107E4F" w:rsidR="00531F5B" w:rsidRPr="00BC7165" w:rsidRDefault="00531F5B" w:rsidP="00380374">
            <w:pPr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14:paraId="04EA4B8E" w14:textId="514AFE74" w:rsidR="00531F5B" w:rsidRPr="00BC7165" w:rsidRDefault="00531F5B" w:rsidP="00BC716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</w:tbl>
    <w:p w14:paraId="3348A542" w14:textId="77777777" w:rsidR="00380374" w:rsidRDefault="00380374" w:rsidP="00380374">
      <w:pPr>
        <w:spacing w:line="360" w:lineRule="auto"/>
      </w:pPr>
    </w:p>
    <w:p w14:paraId="04F8921F" w14:textId="77777777" w:rsidR="00380374" w:rsidRDefault="00380374" w:rsidP="00380374">
      <w:pPr>
        <w:tabs>
          <w:tab w:val="left" w:pos="6000"/>
        </w:tabs>
        <w:spacing w:line="360" w:lineRule="auto"/>
      </w:pPr>
      <w:r>
        <w:rPr>
          <w:sz w:val="22"/>
          <w:szCs w:val="22"/>
        </w:rPr>
        <w:t>……………………………………….</w:t>
      </w:r>
      <w:r>
        <w:rPr>
          <w:sz w:val="22"/>
          <w:szCs w:val="22"/>
        </w:rPr>
        <w:tab/>
        <w:t>……………………………………….</w:t>
      </w:r>
    </w:p>
    <w:p w14:paraId="4F0A6B21" w14:textId="77777777" w:rsidR="00380374" w:rsidRDefault="00380374" w:rsidP="00380374">
      <w:pPr>
        <w:tabs>
          <w:tab w:val="left" w:pos="6000"/>
        </w:tabs>
        <w:spacing w:line="360" w:lineRule="auto"/>
      </w:pPr>
      <w:r>
        <w:rPr>
          <w:i/>
          <w:iCs/>
        </w:rPr>
        <w:t>Miejscowość i data</w:t>
      </w:r>
      <w:r>
        <w:rPr>
          <w:i/>
          <w:iCs/>
        </w:rPr>
        <w:tab/>
        <w:t>(pieczęć i podpis składającego ofertę)</w:t>
      </w:r>
    </w:p>
    <w:p w14:paraId="4E366FE1" w14:textId="77777777" w:rsidR="00531F5B" w:rsidRPr="00BC7165" w:rsidRDefault="00000000" w:rsidP="00BC7165">
      <w:pPr>
        <w:spacing w:line="360" w:lineRule="auto"/>
        <w:jc w:val="both"/>
        <w:rPr>
          <w:sz w:val="24"/>
          <w:szCs w:val="24"/>
        </w:rPr>
      </w:pPr>
      <w:r w:rsidRPr="00BC7165">
        <w:rPr>
          <w:sz w:val="24"/>
          <w:szCs w:val="24"/>
        </w:rPr>
        <w:br w:type="page"/>
      </w:r>
    </w:p>
    <w:p w14:paraId="196ED9CA" w14:textId="77777777" w:rsidR="00531F5B" w:rsidRPr="00BC7165" w:rsidRDefault="00000000" w:rsidP="00BC7165">
      <w:pPr>
        <w:spacing w:line="360" w:lineRule="auto"/>
        <w:ind w:left="7080" w:firstLine="708"/>
        <w:jc w:val="both"/>
        <w:rPr>
          <w:sz w:val="24"/>
          <w:szCs w:val="24"/>
        </w:rPr>
      </w:pPr>
      <w:r w:rsidRPr="00BC7165">
        <w:rPr>
          <w:b/>
          <w:bCs/>
          <w:sz w:val="24"/>
          <w:szCs w:val="24"/>
        </w:rPr>
        <w:lastRenderedPageBreak/>
        <w:t>Załącznik nr 2</w:t>
      </w:r>
    </w:p>
    <w:p w14:paraId="4CA5E60F" w14:textId="77777777" w:rsidR="00531F5B" w:rsidRPr="00BC7165" w:rsidRDefault="00000000" w:rsidP="00BC7165">
      <w:pPr>
        <w:spacing w:line="360" w:lineRule="auto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……………………………….</w:t>
      </w:r>
    </w:p>
    <w:p w14:paraId="1377B8D3" w14:textId="77777777" w:rsidR="00531F5B" w:rsidRPr="00BC7165" w:rsidRDefault="00000000" w:rsidP="00BC7165">
      <w:pPr>
        <w:spacing w:line="360" w:lineRule="auto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……………………………….</w:t>
      </w:r>
    </w:p>
    <w:p w14:paraId="72FA354A" w14:textId="77777777" w:rsidR="00531F5B" w:rsidRPr="00BC7165" w:rsidRDefault="00000000" w:rsidP="00BC7165">
      <w:pPr>
        <w:spacing w:line="360" w:lineRule="auto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……………………………….</w:t>
      </w:r>
    </w:p>
    <w:p w14:paraId="03DB5265" w14:textId="77777777" w:rsidR="00531F5B" w:rsidRPr="00BC7165" w:rsidRDefault="00000000" w:rsidP="00BC7165">
      <w:pPr>
        <w:spacing w:line="360" w:lineRule="auto"/>
        <w:jc w:val="both"/>
        <w:rPr>
          <w:sz w:val="24"/>
          <w:szCs w:val="24"/>
        </w:rPr>
      </w:pPr>
      <w:r w:rsidRPr="00BC7165">
        <w:rPr>
          <w:i/>
          <w:iCs/>
          <w:sz w:val="24"/>
          <w:szCs w:val="24"/>
        </w:rPr>
        <w:t>Dane Oferenta</w:t>
      </w:r>
    </w:p>
    <w:p w14:paraId="4C51B117" w14:textId="77777777" w:rsidR="00BC7165" w:rsidRDefault="00BC7165" w:rsidP="00BC7165">
      <w:pPr>
        <w:spacing w:line="360" w:lineRule="auto"/>
        <w:jc w:val="center"/>
        <w:rPr>
          <w:b/>
          <w:bCs/>
          <w:sz w:val="24"/>
          <w:szCs w:val="24"/>
        </w:rPr>
      </w:pPr>
    </w:p>
    <w:p w14:paraId="618C5DCF" w14:textId="77777777" w:rsidR="00BC7165" w:rsidRDefault="00BC7165" w:rsidP="00BC7165">
      <w:pPr>
        <w:spacing w:line="360" w:lineRule="auto"/>
        <w:jc w:val="center"/>
        <w:rPr>
          <w:b/>
          <w:bCs/>
          <w:sz w:val="24"/>
          <w:szCs w:val="24"/>
        </w:rPr>
      </w:pPr>
    </w:p>
    <w:p w14:paraId="0FF49F92" w14:textId="75D0AD11" w:rsidR="00531F5B" w:rsidRDefault="00000000" w:rsidP="00BC7165">
      <w:pPr>
        <w:spacing w:line="360" w:lineRule="auto"/>
        <w:jc w:val="center"/>
        <w:rPr>
          <w:b/>
          <w:bCs/>
          <w:sz w:val="24"/>
          <w:szCs w:val="24"/>
        </w:rPr>
      </w:pPr>
      <w:r w:rsidRPr="00BC7165">
        <w:rPr>
          <w:b/>
          <w:bCs/>
          <w:sz w:val="24"/>
          <w:szCs w:val="24"/>
        </w:rPr>
        <w:t>Oświadczenie o zapoznaniu się z warunkami konkursu</w:t>
      </w:r>
    </w:p>
    <w:p w14:paraId="586E0697" w14:textId="77777777" w:rsidR="00BC7165" w:rsidRPr="00BC7165" w:rsidRDefault="00BC7165" w:rsidP="00BC7165">
      <w:pPr>
        <w:spacing w:line="360" w:lineRule="auto"/>
        <w:jc w:val="center"/>
        <w:rPr>
          <w:sz w:val="24"/>
          <w:szCs w:val="24"/>
        </w:rPr>
      </w:pPr>
    </w:p>
    <w:p w14:paraId="369A6454" w14:textId="77777777" w:rsidR="00531F5B" w:rsidRPr="00BC7165" w:rsidRDefault="00000000" w:rsidP="00BC7165">
      <w:pPr>
        <w:spacing w:line="360" w:lineRule="auto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Oświadczam, że zapoznałem(łam) się z warunkami konkursu ofert, otrzymałem wszelkie wyjaśnienia potrzebne do przygotowania oferty.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531F5B" w:rsidRPr="00BC7165" w14:paraId="0155A3DB" w14:textId="77777777">
        <w:tc>
          <w:tcPr>
            <w:tcW w:w="2500" w:type="pct"/>
          </w:tcPr>
          <w:p w14:paraId="5C07BE82" w14:textId="2E369D91" w:rsidR="00531F5B" w:rsidRPr="00BC7165" w:rsidRDefault="00531F5B" w:rsidP="00BC716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14:paraId="302472D2" w14:textId="44B6A722" w:rsidR="00531F5B" w:rsidRPr="00BC7165" w:rsidRDefault="00531F5B" w:rsidP="00BC716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</w:tbl>
    <w:p w14:paraId="52B05149" w14:textId="77777777" w:rsidR="00380374" w:rsidRDefault="00380374" w:rsidP="00BC7165">
      <w:pPr>
        <w:spacing w:line="360" w:lineRule="auto"/>
        <w:jc w:val="both"/>
        <w:rPr>
          <w:sz w:val="24"/>
          <w:szCs w:val="24"/>
        </w:rPr>
      </w:pPr>
    </w:p>
    <w:p w14:paraId="045EBA6C" w14:textId="77777777" w:rsidR="00380374" w:rsidRDefault="00380374" w:rsidP="00BC7165">
      <w:pPr>
        <w:spacing w:line="360" w:lineRule="auto"/>
        <w:jc w:val="both"/>
        <w:rPr>
          <w:sz w:val="24"/>
          <w:szCs w:val="24"/>
        </w:rPr>
      </w:pPr>
    </w:p>
    <w:p w14:paraId="61E43BCA" w14:textId="77777777" w:rsidR="00380374" w:rsidRDefault="00380374" w:rsidP="00BC7165">
      <w:pPr>
        <w:spacing w:line="360" w:lineRule="auto"/>
        <w:jc w:val="both"/>
        <w:rPr>
          <w:sz w:val="24"/>
          <w:szCs w:val="24"/>
        </w:rPr>
      </w:pPr>
    </w:p>
    <w:p w14:paraId="2C2AD149" w14:textId="77777777" w:rsidR="00380374" w:rsidRDefault="00380374" w:rsidP="00380374">
      <w:pPr>
        <w:spacing w:line="360" w:lineRule="auto"/>
      </w:pPr>
    </w:p>
    <w:p w14:paraId="01ABA980" w14:textId="77777777" w:rsidR="00380374" w:rsidRDefault="00380374" w:rsidP="00380374">
      <w:pPr>
        <w:tabs>
          <w:tab w:val="left" w:pos="6000"/>
        </w:tabs>
        <w:spacing w:line="360" w:lineRule="auto"/>
      </w:pPr>
      <w:r>
        <w:rPr>
          <w:sz w:val="22"/>
          <w:szCs w:val="22"/>
        </w:rPr>
        <w:t>……………………………………….</w:t>
      </w:r>
      <w:r>
        <w:rPr>
          <w:sz w:val="22"/>
          <w:szCs w:val="22"/>
        </w:rPr>
        <w:tab/>
        <w:t>……………………………………….</w:t>
      </w:r>
    </w:p>
    <w:p w14:paraId="31924E05" w14:textId="77777777" w:rsidR="00380374" w:rsidRDefault="00380374" w:rsidP="00380374">
      <w:pPr>
        <w:tabs>
          <w:tab w:val="left" w:pos="6000"/>
        </w:tabs>
        <w:spacing w:line="360" w:lineRule="auto"/>
      </w:pPr>
      <w:r>
        <w:rPr>
          <w:i/>
          <w:iCs/>
        </w:rPr>
        <w:t>Miejscowość i data</w:t>
      </w:r>
      <w:r>
        <w:rPr>
          <w:i/>
          <w:iCs/>
        </w:rPr>
        <w:tab/>
        <w:t>(pieczęć i podpis składającego ofertę)</w:t>
      </w:r>
    </w:p>
    <w:p w14:paraId="4109B328" w14:textId="77777777" w:rsidR="00380374" w:rsidRDefault="00380374" w:rsidP="00BC7165">
      <w:pPr>
        <w:spacing w:line="360" w:lineRule="auto"/>
        <w:jc w:val="both"/>
        <w:rPr>
          <w:sz w:val="24"/>
          <w:szCs w:val="24"/>
        </w:rPr>
      </w:pPr>
    </w:p>
    <w:p w14:paraId="4D7BB990" w14:textId="0BD68DC7" w:rsidR="00531F5B" w:rsidRPr="00BC7165" w:rsidRDefault="00000000" w:rsidP="00BC7165">
      <w:pPr>
        <w:spacing w:line="360" w:lineRule="auto"/>
        <w:jc w:val="both"/>
        <w:rPr>
          <w:sz w:val="24"/>
          <w:szCs w:val="24"/>
        </w:rPr>
      </w:pPr>
      <w:r w:rsidRPr="00BC7165">
        <w:rPr>
          <w:sz w:val="24"/>
          <w:szCs w:val="24"/>
        </w:rPr>
        <w:br w:type="page"/>
      </w:r>
    </w:p>
    <w:p w14:paraId="1E8A9B36" w14:textId="77777777" w:rsidR="00531F5B" w:rsidRPr="00BC7165" w:rsidRDefault="00000000" w:rsidP="00BC7165">
      <w:pPr>
        <w:spacing w:line="360" w:lineRule="auto"/>
        <w:ind w:left="7788"/>
        <w:jc w:val="both"/>
        <w:rPr>
          <w:sz w:val="24"/>
          <w:szCs w:val="24"/>
        </w:rPr>
      </w:pPr>
      <w:r w:rsidRPr="00BC7165">
        <w:rPr>
          <w:b/>
          <w:bCs/>
          <w:sz w:val="24"/>
          <w:szCs w:val="24"/>
        </w:rPr>
        <w:lastRenderedPageBreak/>
        <w:t>Załącznik nr 3</w:t>
      </w:r>
    </w:p>
    <w:p w14:paraId="46713A03" w14:textId="77777777" w:rsidR="00531F5B" w:rsidRPr="00BC7165" w:rsidRDefault="00000000" w:rsidP="00BC7165">
      <w:pPr>
        <w:spacing w:line="360" w:lineRule="auto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……………………………….</w:t>
      </w:r>
    </w:p>
    <w:p w14:paraId="00CB654D" w14:textId="77777777" w:rsidR="00531F5B" w:rsidRPr="00BC7165" w:rsidRDefault="00000000" w:rsidP="00BC7165">
      <w:pPr>
        <w:spacing w:line="360" w:lineRule="auto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……………………………….</w:t>
      </w:r>
    </w:p>
    <w:p w14:paraId="15F9F725" w14:textId="77777777" w:rsidR="00531F5B" w:rsidRPr="00BC7165" w:rsidRDefault="00000000" w:rsidP="00BC7165">
      <w:pPr>
        <w:spacing w:line="360" w:lineRule="auto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……………………………….</w:t>
      </w:r>
    </w:p>
    <w:p w14:paraId="318AF473" w14:textId="77777777" w:rsidR="00531F5B" w:rsidRPr="00BC7165" w:rsidRDefault="00000000" w:rsidP="00BC7165">
      <w:pPr>
        <w:spacing w:line="360" w:lineRule="auto"/>
        <w:jc w:val="both"/>
        <w:rPr>
          <w:sz w:val="24"/>
          <w:szCs w:val="24"/>
        </w:rPr>
      </w:pPr>
      <w:r w:rsidRPr="00BC7165">
        <w:rPr>
          <w:i/>
          <w:iCs/>
          <w:sz w:val="24"/>
          <w:szCs w:val="24"/>
        </w:rPr>
        <w:t>Dane Oferenta</w:t>
      </w:r>
    </w:p>
    <w:p w14:paraId="250D90DD" w14:textId="77777777" w:rsidR="00BC7165" w:rsidRDefault="00BC7165" w:rsidP="00BC7165">
      <w:pPr>
        <w:spacing w:line="360" w:lineRule="auto"/>
        <w:jc w:val="center"/>
        <w:rPr>
          <w:b/>
          <w:bCs/>
          <w:sz w:val="24"/>
          <w:szCs w:val="24"/>
        </w:rPr>
      </w:pPr>
    </w:p>
    <w:p w14:paraId="4BED9DEF" w14:textId="77777777" w:rsidR="00BC7165" w:rsidRDefault="00BC7165" w:rsidP="00BC7165">
      <w:pPr>
        <w:spacing w:line="360" w:lineRule="auto"/>
        <w:jc w:val="center"/>
        <w:rPr>
          <w:b/>
          <w:bCs/>
          <w:sz w:val="24"/>
          <w:szCs w:val="24"/>
        </w:rPr>
      </w:pPr>
    </w:p>
    <w:p w14:paraId="3AD0B2FC" w14:textId="53ED2692" w:rsidR="00531F5B" w:rsidRDefault="00000000" w:rsidP="00BC7165">
      <w:pPr>
        <w:spacing w:line="360" w:lineRule="auto"/>
        <w:jc w:val="center"/>
        <w:rPr>
          <w:b/>
          <w:bCs/>
          <w:sz w:val="24"/>
          <w:szCs w:val="24"/>
        </w:rPr>
      </w:pPr>
      <w:r w:rsidRPr="00BC7165">
        <w:rPr>
          <w:b/>
          <w:bCs/>
          <w:sz w:val="24"/>
          <w:szCs w:val="24"/>
        </w:rPr>
        <w:t>Oświadczenie o wymiarze godzin gotowości udzielania świadczeń zdrowotnych</w:t>
      </w:r>
    </w:p>
    <w:p w14:paraId="5E538232" w14:textId="77777777" w:rsidR="00BC7165" w:rsidRPr="00BC7165" w:rsidRDefault="00BC7165" w:rsidP="00BC7165">
      <w:pPr>
        <w:spacing w:line="360" w:lineRule="auto"/>
        <w:jc w:val="center"/>
        <w:rPr>
          <w:sz w:val="24"/>
          <w:szCs w:val="24"/>
        </w:rPr>
      </w:pPr>
    </w:p>
    <w:p w14:paraId="736F4F83" w14:textId="77777777" w:rsidR="00531F5B" w:rsidRPr="00BC7165" w:rsidRDefault="00000000" w:rsidP="00BC7165">
      <w:pPr>
        <w:spacing w:line="360" w:lineRule="auto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Ja, niżej podpisany /a, ………………………………………………….deklaruję gotowość udzielania świadczeń zdrowotnych w Oddziale Dziennym Psychiatrycznym w wymiarze:</w:t>
      </w:r>
    </w:p>
    <w:p w14:paraId="104A5492" w14:textId="77777777" w:rsidR="00531F5B" w:rsidRPr="00BC7165" w:rsidRDefault="00000000" w:rsidP="00BC7165">
      <w:pPr>
        <w:pStyle w:val="Akapitzlist"/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BC7165">
        <w:rPr>
          <w:sz w:val="24"/>
          <w:szCs w:val="24"/>
        </w:rPr>
        <w:t>nie mniejszym niż……………godzin miesięcznie zgodnie z harmonogramem ustalanym przez Udzielającego zamówienia, z uwzględnieniem potrzeb organizacyjnych Oddziału.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531F5B" w:rsidRPr="00BC7165" w14:paraId="174B8AF6" w14:textId="77777777">
        <w:tc>
          <w:tcPr>
            <w:tcW w:w="2500" w:type="pct"/>
          </w:tcPr>
          <w:p w14:paraId="0E9B21CF" w14:textId="54B236CD" w:rsidR="00531F5B" w:rsidRPr="00BC7165" w:rsidRDefault="00531F5B" w:rsidP="00BC716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500" w:type="pct"/>
          </w:tcPr>
          <w:p w14:paraId="706CC196" w14:textId="004791D5" w:rsidR="00531F5B" w:rsidRPr="00BC7165" w:rsidRDefault="00531F5B" w:rsidP="00BC7165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</w:tbl>
    <w:p w14:paraId="35F4448C" w14:textId="77777777" w:rsidR="007573ED" w:rsidRDefault="007573ED" w:rsidP="00BC7165">
      <w:pPr>
        <w:spacing w:line="360" w:lineRule="auto"/>
        <w:jc w:val="both"/>
        <w:rPr>
          <w:sz w:val="24"/>
          <w:szCs w:val="24"/>
        </w:rPr>
      </w:pPr>
    </w:p>
    <w:p w14:paraId="49B2EF8F" w14:textId="77777777" w:rsidR="00380374" w:rsidRDefault="00380374" w:rsidP="00380374">
      <w:pPr>
        <w:spacing w:line="360" w:lineRule="auto"/>
      </w:pPr>
    </w:p>
    <w:p w14:paraId="709D1AC9" w14:textId="77777777" w:rsidR="00380374" w:rsidRDefault="00380374" w:rsidP="00380374">
      <w:pPr>
        <w:tabs>
          <w:tab w:val="left" w:pos="6000"/>
        </w:tabs>
        <w:spacing w:line="360" w:lineRule="auto"/>
      </w:pPr>
      <w:r>
        <w:rPr>
          <w:sz w:val="22"/>
          <w:szCs w:val="22"/>
        </w:rPr>
        <w:t>……………………………………….</w:t>
      </w:r>
      <w:r>
        <w:rPr>
          <w:sz w:val="22"/>
          <w:szCs w:val="22"/>
        </w:rPr>
        <w:tab/>
        <w:t>……………………………………….</w:t>
      </w:r>
    </w:p>
    <w:p w14:paraId="5619890E" w14:textId="77777777" w:rsidR="00380374" w:rsidRDefault="00380374" w:rsidP="00380374">
      <w:pPr>
        <w:tabs>
          <w:tab w:val="left" w:pos="6000"/>
        </w:tabs>
        <w:spacing w:line="360" w:lineRule="auto"/>
      </w:pPr>
      <w:r>
        <w:rPr>
          <w:i/>
          <w:iCs/>
        </w:rPr>
        <w:t>Miejscowość i data</w:t>
      </w:r>
      <w:r>
        <w:rPr>
          <w:i/>
          <w:iCs/>
        </w:rPr>
        <w:tab/>
        <w:t>(pieczęć i podpis składającego ofertę)</w:t>
      </w:r>
    </w:p>
    <w:p w14:paraId="1A85BBD2" w14:textId="77777777" w:rsidR="00BC7165" w:rsidRDefault="00BC7165" w:rsidP="00BC7165">
      <w:pPr>
        <w:spacing w:line="360" w:lineRule="auto"/>
        <w:jc w:val="both"/>
        <w:rPr>
          <w:sz w:val="24"/>
          <w:szCs w:val="24"/>
        </w:rPr>
      </w:pPr>
    </w:p>
    <w:p w14:paraId="1E80C207" w14:textId="77777777" w:rsidR="00BC7165" w:rsidRDefault="00BC7165" w:rsidP="00BC7165">
      <w:pPr>
        <w:spacing w:line="360" w:lineRule="auto"/>
        <w:jc w:val="both"/>
        <w:rPr>
          <w:sz w:val="24"/>
          <w:szCs w:val="24"/>
        </w:rPr>
      </w:pPr>
    </w:p>
    <w:p w14:paraId="3DE974EE" w14:textId="77777777" w:rsidR="00BC7165" w:rsidRDefault="00BC7165" w:rsidP="00BC7165">
      <w:pPr>
        <w:spacing w:line="360" w:lineRule="auto"/>
        <w:jc w:val="both"/>
        <w:rPr>
          <w:sz w:val="24"/>
          <w:szCs w:val="24"/>
        </w:rPr>
      </w:pPr>
    </w:p>
    <w:p w14:paraId="34120EB2" w14:textId="77777777" w:rsidR="00BC7165" w:rsidRDefault="00BC7165" w:rsidP="00BC7165">
      <w:pPr>
        <w:spacing w:line="360" w:lineRule="auto"/>
        <w:jc w:val="both"/>
        <w:rPr>
          <w:sz w:val="24"/>
          <w:szCs w:val="24"/>
        </w:rPr>
      </w:pPr>
    </w:p>
    <w:p w14:paraId="7C816DF3" w14:textId="77777777" w:rsidR="00BC7165" w:rsidRDefault="00BC7165" w:rsidP="00BC7165">
      <w:pPr>
        <w:spacing w:line="360" w:lineRule="auto"/>
        <w:jc w:val="both"/>
        <w:rPr>
          <w:sz w:val="24"/>
          <w:szCs w:val="24"/>
        </w:rPr>
      </w:pPr>
    </w:p>
    <w:p w14:paraId="7287A735" w14:textId="77777777" w:rsidR="00BC7165" w:rsidRDefault="00BC7165" w:rsidP="00BC7165">
      <w:pPr>
        <w:spacing w:line="360" w:lineRule="auto"/>
        <w:jc w:val="both"/>
        <w:rPr>
          <w:sz w:val="24"/>
          <w:szCs w:val="24"/>
        </w:rPr>
      </w:pPr>
    </w:p>
    <w:p w14:paraId="35229628" w14:textId="77777777" w:rsidR="00BC7165" w:rsidRDefault="00BC7165" w:rsidP="00BC7165">
      <w:pPr>
        <w:spacing w:line="360" w:lineRule="auto"/>
        <w:jc w:val="both"/>
        <w:rPr>
          <w:sz w:val="24"/>
          <w:szCs w:val="24"/>
        </w:rPr>
      </w:pPr>
    </w:p>
    <w:p w14:paraId="670076A8" w14:textId="77777777" w:rsidR="00BC7165" w:rsidRDefault="00BC7165" w:rsidP="00BC7165">
      <w:pPr>
        <w:spacing w:line="360" w:lineRule="auto"/>
        <w:jc w:val="both"/>
        <w:rPr>
          <w:sz w:val="24"/>
          <w:szCs w:val="24"/>
        </w:rPr>
      </w:pPr>
    </w:p>
    <w:p w14:paraId="6153C308" w14:textId="77777777" w:rsidR="00BC7165" w:rsidRDefault="00BC7165" w:rsidP="00BC7165">
      <w:pPr>
        <w:spacing w:line="360" w:lineRule="auto"/>
        <w:jc w:val="both"/>
        <w:rPr>
          <w:sz w:val="24"/>
          <w:szCs w:val="24"/>
        </w:rPr>
      </w:pPr>
    </w:p>
    <w:p w14:paraId="442B8388" w14:textId="77777777" w:rsidR="00BC7165" w:rsidRDefault="00BC7165" w:rsidP="00BC7165">
      <w:pPr>
        <w:spacing w:line="360" w:lineRule="auto"/>
        <w:jc w:val="both"/>
        <w:rPr>
          <w:sz w:val="24"/>
          <w:szCs w:val="24"/>
        </w:rPr>
      </w:pPr>
    </w:p>
    <w:p w14:paraId="491BDD6D" w14:textId="77777777" w:rsidR="00BC7165" w:rsidRDefault="00BC7165" w:rsidP="00BC7165">
      <w:pPr>
        <w:spacing w:line="360" w:lineRule="auto"/>
        <w:jc w:val="both"/>
        <w:rPr>
          <w:sz w:val="24"/>
          <w:szCs w:val="24"/>
        </w:rPr>
      </w:pPr>
    </w:p>
    <w:p w14:paraId="2825368E" w14:textId="77777777" w:rsidR="00BC7165" w:rsidRDefault="00BC7165" w:rsidP="00BC7165">
      <w:pPr>
        <w:spacing w:line="360" w:lineRule="auto"/>
        <w:jc w:val="both"/>
        <w:rPr>
          <w:sz w:val="24"/>
          <w:szCs w:val="24"/>
        </w:rPr>
      </w:pPr>
    </w:p>
    <w:p w14:paraId="4EE07162" w14:textId="77777777" w:rsidR="00BC7165" w:rsidRDefault="00BC7165" w:rsidP="00BC7165">
      <w:pPr>
        <w:spacing w:line="360" w:lineRule="auto"/>
        <w:jc w:val="both"/>
        <w:rPr>
          <w:sz w:val="24"/>
          <w:szCs w:val="24"/>
        </w:rPr>
      </w:pPr>
    </w:p>
    <w:p w14:paraId="7A81E593" w14:textId="77777777" w:rsidR="00BC7165" w:rsidRDefault="00BC7165" w:rsidP="00BC7165">
      <w:pPr>
        <w:spacing w:line="360" w:lineRule="auto"/>
        <w:jc w:val="both"/>
        <w:rPr>
          <w:sz w:val="24"/>
          <w:szCs w:val="24"/>
        </w:rPr>
      </w:pPr>
    </w:p>
    <w:p w14:paraId="1920D910" w14:textId="77777777" w:rsidR="00BC7165" w:rsidRDefault="00BC7165" w:rsidP="00BC7165">
      <w:pPr>
        <w:spacing w:line="360" w:lineRule="auto"/>
        <w:jc w:val="both"/>
        <w:rPr>
          <w:sz w:val="24"/>
          <w:szCs w:val="24"/>
        </w:rPr>
      </w:pPr>
    </w:p>
    <w:p w14:paraId="12265D94" w14:textId="77777777" w:rsidR="00BC7165" w:rsidRDefault="00BC7165" w:rsidP="00BC7165">
      <w:pPr>
        <w:spacing w:line="360" w:lineRule="auto"/>
        <w:jc w:val="both"/>
        <w:rPr>
          <w:sz w:val="24"/>
          <w:szCs w:val="24"/>
        </w:rPr>
      </w:pPr>
    </w:p>
    <w:p w14:paraId="1D5C96C1" w14:textId="77777777" w:rsidR="00BC7165" w:rsidRDefault="00BC7165" w:rsidP="00BC7165">
      <w:pPr>
        <w:spacing w:line="360" w:lineRule="auto"/>
        <w:jc w:val="both"/>
        <w:rPr>
          <w:sz w:val="24"/>
          <w:szCs w:val="24"/>
        </w:rPr>
      </w:pPr>
    </w:p>
    <w:p w14:paraId="7A968CA7" w14:textId="77777777" w:rsidR="00BC7165" w:rsidRDefault="00BC7165" w:rsidP="00BC7165">
      <w:pPr>
        <w:spacing w:line="360" w:lineRule="auto"/>
        <w:jc w:val="both"/>
        <w:rPr>
          <w:sz w:val="24"/>
          <w:szCs w:val="24"/>
        </w:rPr>
      </w:pPr>
    </w:p>
    <w:p w14:paraId="2B1C1FCE" w14:textId="4BB6BE64" w:rsidR="00BC7165" w:rsidRDefault="00BC7165" w:rsidP="00BC7165">
      <w:pPr>
        <w:spacing w:before="200" w:after="200" w:line="360" w:lineRule="auto"/>
        <w:ind w:left="6372" w:firstLine="70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Załącznik nr 4</w:t>
      </w:r>
    </w:p>
    <w:p w14:paraId="09B387D5" w14:textId="77777777" w:rsidR="00BC7165" w:rsidRDefault="00BC7165" w:rsidP="00BC7165">
      <w:pPr>
        <w:spacing w:before="200" w:after="200" w:line="360" w:lineRule="auto"/>
        <w:jc w:val="center"/>
        <w:rPr>
          <w:b/>
          <w:bCs/>
          <w:sz w:val="24"/>
          <w:szCs w:val="24"/>
        </w:rPr>
      </w:pPr>
    </w:p>
    <w:p w14:paraId="70FCF1B5" w14:textId="488DF9C3" w:rsidR="00BC7165" w:rsidRDefault="00BC7165" w:rsidP="00BC7165">
      <w:pPr>
        <w:spacing w:before="200" w:after="200"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Oświadczenie o zapoznaniu się z zapisami projektu umowy i ich akceptacji </w:t>
      </w:r>
    </w:p>
    <w:p w14:paraId="32D19EB9" w14:textId="77777777" w:rsidR="00BC7165" w:rsidRDefault="00BC7165" w:rsidP="00BC7165">
      <w:pPr>
        <w:spacing w:before="200" w:after="200" w:line="360" w:lineRule="auto"/>
        <w:jc w:val="center"/>
      </w:pPr>
    </w:p>
    <w:p w14:paraId="2EC2DD53" w14:textId="77777777" w:rsidR="00BC7165" w:rsidRDefault="00BC7165" w:rsidP="00BC7165">
      <w:pPr>
        <w:spacing w:before="200" w:after="200" w:line="360" w:lineRule="auto"/>
        <w:jc w:val="center"/>
      </w:pPr>
    </w:p>
    <w:p w14:paraId="04B182E3" w14:textId="77777777" w:rsidR="00BC7165" w:rsidRDefault="00BC7165" w:rsidP="00BC7165">
      <w:pPr>
        <w:spacing w:after="120" w:line="360" w:lineRule="auto"/>
        <w:jc w:val="both"/>
      </w:pPr>
      <w:r>
        <w:rPr>
          <w:sz w:val="22"/>
          <w:szCs w:val="22"/>
        </w:rPr>
        <w:t>Ja ………………………………………………………………………….</w:t>
      </w:r>
    </w:p>
    <w:p w14:paraId="28F6E7C1" w14:textId="36C8F75E" w:rsidR="00BC7165" w:rsidRDefault="00BC7165" w:rsidP="00BC7165">
      <w:pPr>
        <w:spacing w:after="120" w:line="360" w:lineRule="auto"/>
        <w:jc w:val="both"/>
      </w:pPr>
      <w:r>
        <w:rPr>
          <w:sz w:val="22"/>
          <w:szCs w:val="22"/>
        </w:rPr>
        <w:t xml:space="preserve">Oświadczam, że zapoznałam/em się z zapisami projektu umowy stanowiącego </w:t>
      </w:r>
      <w:r w:rsidRPr="001241E8">
        <w:rPr>
          <w:b/>
          <w:bCs/>
          <w:sz w:val="22"/>
          <w:szCs w:val="22"/>
        </w:rPr>
        <w:t xml:space="preserve">załącznik nr </w:t>
      </w:r>
      <w:r>
        <w:rPr>
          <w:b/>
          <w:bCs/>
          <w:sz w:val="22"/>
          <w:szCs w:val="22"/>
        </w:rPr>
        <w:t>5</w:t>
      </w:r>
      <w:r>
        <w:rPr>
          <w:sz w:val="22"/>
          <w:szCs w:val="22"/>
        </w:rPr>
        <w:t xml:space="preserve"> do Szczegółowych Warunków Konkursu Ofert i akceptuje jej zapisy.</w:t>
      </w:r>
    </w:p>
    <w:p w14:paraId="23258DD0" w14:textId="77777777" w:rsidR="00BC7165" w:rsidRDefault="00BC7165" w:rsidP="00BC7165">
      <w:pPr>
        <w:spacing w:line="360" w:lineRule="auto"/>
      </w:pPr>
    </w:p>
    <w:p w14:paraId="72BE2EF7" w14:textId="77777777" w:rsidR="00BC7165" w:rsidRDefault="00BC7165" w:rsidP="00BC7165">
      <w:pPr>
        <w:spacing w:line="360" w:lineRule="auto"/>
      </w:pPr>
    </w:p>
    <w:p w14:paraId="051CA1BC" w14:textId="77777777" w:rsidR="00BC7165" w:rsidRDefault="00BC7165" w:rsidP="00BC7165">
      <w:pPr>
        <w:tabs>
          <w:tab w:val="left" w:pos="6000"/>
        </w:tabs>
        <w:spacing w:line="360" w:lineRule="auto"/>
      </w:pPr>
      <w:r>
        <w:rPr>
          <w:sz w:val="22"/>
          <w:szCs w:val="22"/>
        </w:rPr>
        <w:t>……………………………………….</w:t>
      </w:r>
      <w:r>
        <w:rPr>
          <w:sz w:val="22"/>
          <w:szCs w:val="22"/>
        </w:rPr>
        <w:tab/>
        <w:t>……………………………………….</w:t>
      </w:r>
    </w:p>
    <w:p w14:paraId="36756145" w14:textId="77777777" w:rsidR="00BC7165" w:rsidRDefault="00BC7165" w:rsidP="00BC7165">
      <w:pPr>
        <w:tabs>
          <w:tab w:val="left" w:pos="6000"/>
        </w:tabs>
        <w:spacing w:line="360" w:lineRule="auto"/>
      </w:pPr>
      <w:r>
        <w:rPr>
          <w:i/>
          <w:iCs/>
        </w:rPr>
        <w:t>Miejscowość i data</w:t>
      </w:r>
      <w:r>
        <w:rPr>
          <w:i/>
          <w:iCs/>
        </w:rPr>
        <w:tab/>
        <w:t>(pieczęć i podpis składającego ofertę)</w:t>
      </w:r>
    </w:p>
    <w:p w14:paraId="502161D7" w14:textId="77777777" w:rsidR="00BC7165" w:rsidRDefault="00BC7165" w:rsidP="00BC7165">
      <w:pPr>
        <w:spacing w:after="120" w:line="360" w:lineRule="auto"/>
        <w:ind w:left="6372"/>
      </w:pPr>
    </w:p>
    <w:p w14:paraId="4C819C31" w14:textId="77777777" w:rsidR="00BC7165" w:rsidRPr="00BC7165" w:rsidRDefault="00BC7165" w:rsidP="00BC7165">
      <w:pPr>
        <w:spacing w:line="360" w:lineRule="auto"/>
        <w:jc w:val="both"/>
        <w:rPr>
          <w:sz w:val="24"/>
          <w:szCs w:val="24"/>
        </w:rPr>
      </w:pPr>
    </w:p>
    <w:sectPr w:rsidR="00BC7165" w:rsidRPr="00BC7165">
      <w:foot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A9856" w14:textId="77777777" w:rsidR="004C4473" w:rsidRDefault="004C4473" w:rsidP="0090477D">
      <w:r>
        <w:separator/>
      </w:r>
    </w:p>
  </w:endnote>
  <w:endnote w:type="continuationSeparator" w:id="0">
    <w:p w14:paraId="1E9CA972" w14:textId="77777777" w:rsidR="004C4473" w:rsidRDefault="004C4473" w:rsidP="00904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FF819" w14:textId="54BD2AB1" w:rsidR="0090477D" w:rsidRPr="0090477D" w:rsidRDefault="0090477D">
    <w:pPr>
      <w:pStyle w:val="Stopka"/>
      <w:rPr>
        <w:sz w:val="16"/>
        <w:szCs w:val="16"/>
      </w:rPr>
    </w:pPr>
    <w:r w:rsidRPr="0090477D">
      <w:rPr>
        <w:sz w:val="16"/>
        <w:szCs w:val="16"/>
      </w:rPr>
      <w:t>J.P. 04.09.2026R.</w:t>
    </w:r>
    <w:r w:rsidR="00380374">
      <w:rPr>
        <w:sz w:val="16"/>
        <w:szCs w:val="16"/>
      </w:rPr>
      <w:t xml:space="preserve"> M.G. 17.09.2026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6661E" w14:textId="77777777" w:rsidR="004C4473" w:rsidRDefault="004C4473" w:rsidP="0090477D">
      <w:r>
        <w:separator/>
      </w:r>
    </w:p>
  </w:footnote>
  <w:footnote w:type="continuationSeparator" w:id="0">
    <w:p w14:paraId="27155065" w14:textId="77777777" w:rsidR="004C4473" w:rsidRDefault="004C4473" w:rsidP="009047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E306ED"/>
    <w:multiLevelType w:val="multilevel"/>
    <w:tmpl w:val="B5E306ED"/>
    <w:lvl w:ilvl="0">
      <w:start w:val="1"/>
      <w:numFmt w:val="decimal"/>
      <w:lvlText w:val="%1."/>
      <w:lvlJc w:val="left"/>
      <w:pPr>
        <w:tabs>
          <w:tab w:val="left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1" w15:restartNumberingAfterBreak="0">
    <w:nsid w:val="BF205925"/>
    <w:multiLevelType w:val="multilevel"/>
    <w:tmpl w:val="BF205925"/>
    <w:lvl w:ilvl="0">
      <w:start w:val="1"/>
      <w:numFmt w:val="lowerLetter"/>
      <w:lvlText w:val="%1)"/>
      <w:lvlJc w:val="left"/>
      <w:pPr>
        <w:tabs>
          <w:tab w:val="left" w:pos="0"/>
        </w:tabs>
        <w:ind w:left="1074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794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514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234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954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674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394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114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834" w:hanging="180"/>
      </w:pPr>
    </w:lvl>
  </w:abstractNum>
  <w:abstractNum w:abstractNumId="2" w15:restartNumberingAfterBreak="0">
    <w:nsid w:val="CF092B84"/>
    <w:multiLevelType w:val="multilevel"/>
    <w:tmpl w:val="CF092B84"/>
    <w:lvl w:ilvl="0">
      <w:start w:val="1"/>
      <w:numFmt w:val="upperRoman"/>
      <w:lvlText w:val="%1."/>
      <w:lvlJc w:val="left"/>
      <w:pPr>
        <w:tabs>
          <w:tab w:val="left" w:pos="0"/>
        </w:tabs>
        <w:ind w:left="1080" w:hanging="720"/>
      </w:pPr>
    </w:lvl>
    <w:lvl w:ilvl="1">
      <w:start w:val="1"/>
      <w:numFmt w:val="lowerLetter"/>
      <w:lvlText w:val="%2)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3" w15:restartNumberingAfterBreak="0">
    <w:nsid w:val="133F7B90"/>
    <w:multiLevelType w:val="hybridMultilevel"/>
    <w:tmpl w:val="0FFC92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76CF8"/>
    <w:multiLevelType w:val="hybridMultilevel"/>
    <w:tmpl w:val="6FEAE40A"/>
    <w:lvl w:ilvl="0" w:tplc="984E51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945117"/>
    <w:multiLevelType w:val="hybridMultilevel"/>
    <w:tmpl w:val="2758A1CE"/>
    <w:lvl w:ilvl="0" w:tplc="04150017">
      <w:start w:val="1"/>
      <w:numFmt w:val="lowerLetter"/>
      <w:lvlText w:val="%1)"/>
      <w:lvlJc w:val="left"/>
      <w:pPr>
        <w:ind w:left="936" w:hanging="360"/>
      </w:pPr>
    </w:lvl>
    <w:lvl w:ilvl="1" w:tplc="04150019" w:tentative="1">
      <w:start w:val="1"/>
      <w:numFmt w:val="lowerLetter"/>
      <w:lvlText w:val="%2."/>
      <w:lvlJc w:val="left"/>
      <w:pPr>
        <w:ind w:left="1656" w:hanging="360"/>
      </w:pPr>
    </w:lvl>
    <w:lvl w:ilvl="2" w:tplc="0415001B" w:tentative="1">
      <w:start w:val="1"/>
      <w:numFmt w:val="lowerRoman"/>
      <w:lvlText w:val="%3."/>
      <w:lvlJc w:val="right"/>
      <w:pPr>
        <w:ind w:left="2376" w:hanging="180"/>
      </w:pPr>
    </w:lvl>
    <w:lvl w:ilvl="3" w:tplc="0415000F" w:tentative="1">
      <w:start w:val="1"/>
      <w:numFmt w:val="decimal"/>
      <w:lvlText w:val="%4."/>
      <w:lvlJc w:val="left"/>
      <w:pPr>
        <w:ind w:left="3096" w:hanging="360"/>
      </w:pPr>
    </w:lvl>
    <w:lvl w:ilvl="4" w:tplc="04150019" w:tentative="1">
      <w:start w:val="1"/>
      <w:numFmt w:val="lowerLetter"/>
      <w:lvlText w:val="%5."/>
      <w:lvlJc w:val="left"/>
      <w:pPr>
        <w:ind w:left="3816" w:hanging="360"/>
      </w:pPr>
    </w:lvl>
    <w:lvl w:ilvl="5" w:tplc="0415001B" w:tentative="1">
      <w:start w:val="1"/>
      <w:numFmt w:val="lowerRoman"/>
      <w:lvlText w:val="%6."/>
      <w:lvlJc w:val="right"/>
      <w:pPr>
        <w:ind w:left="4536" w:hanging="180"/>
      </w:pPr>
    </w:lvl>
    <w:lvl w:ilvl="6" w:tplc="0415000F" w:tentative="1">
      <w:start w:val="1"/>
      <w:numFmt w:val="decimal"/>
      <w:lvlText w:val="%7."/>
      <w:lvlJc w:val="left"/>
      <w:pPr>
        <w:ind w:left="5256" w:hanging="360"/>
      </w:pPr>
    </w:lvl>
    <w:lvl w:ilvl="7" w:tplc="04150019" w:tentative="1">
      <w:start w:val="1"/>
      <w:numFmt w:val="lowerLetter"/>
      <w:lvlText w:val="%8."/>
      <w:lvlJc w:val="left"/>
      <w:pPr>
        <w:ind w:left="5976" w:hanging="360"/>
      </w:pPr>
    </w:lvl>
    <w:lvl w:ilvl="8" w:tplc="0415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6" w15:restartNumberingAfterBreak="0">
    <w:nsid w:val="4C8E262E"/>
    <w:multiLevelType w:val="hybridMultilevel"/>
    <w:tmpl w:val="CA709EB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ADCABA"/>
    <w:multiLevelType w:val="multilevel"/>
    <w:tmpl w:val="59ADCABA"/>
    <w:lvl w:ilvl="0">
      <w:start w:val="1"/>
      <w:numFmt w:val="decimal"/>
      <w:lvlText w:val="%1)"/>
      <w:lvlJc w:val="left"/>
      <w:pPr>
        <w:tabs>
          <w:tab w:val="left" w:pos="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480" w:hanging="180"/>
      </w:pPr>
    </w:lvl>
  </w:abstractNum>
  <w:abstractNum w:abstractNumId="8" w15:restartNumberingAfterBreak="0">
    <w:nsid w:val="77D567D1"/>
    <w:multiLevelType w:val="hybridMultilevel"/>
    <w:tmpl w:val="62B065F8"/>
    <w:lvl w:ilvl="0" w:tplc="4DD0870C">
      <w:start w:val="1"/>
      <w:numFmt w:val="bullet"/>
      <w:lvlText w:val="●"/>
      <w:lvlJc w:val="left"/>
      <w:pPr>
        <w:ind w:left="720" w:hanging="360"/>
      </w:pPr>
    </w:lvl>
    <w:lvl w:ilvl="1" w:tplc="3CC6EAF2">
      <w:start w:val="1"/>
      <w:numFmt w:val="bullet"/>
      <w:lvlText w:val="○"/>
      <w:lvlJc w:val="left"/>
      <w:pPr>
        <w:ind w:left="1440" w:hanging="360"/>
      </w:pPr>
    </w:lvl>
    <w:lvl w:ilvl="2" w:tplc="E4B8ED42">
      <w:start w:val="1"/>
      <w:numFmt w:val="bullet"/>
      <w:lvlText w:val="■"/>
      <w:lvlJc w:val="left"/>
      <w:pPr>
        <w:ind w:left="2160" w:hanging="360"/>
      </w:pPr>
    </w:lvl>
    <w:lvl w:ilvl="3" w:tplc="A778173A">
      <w:start w:val="1"/>
      <w:numFmt w:val="bullet"/>
      <w:lvlText w:val="●"/>
      <w:lvlJc w:val="left"/>
      <w:pPr>
        <w:ind w:left="2880" w:hanging="360"/>
      </w:pPr>
    </w:lvl>
    <w:lvl w:ilvl="4" w:tplc="889C419E">
      <w:start w:val="1"/>
      <w:numFmt w:val="bullet"/>
      <w:lvlText w:val="○"/>
      <w:lvlJc w:val="left"/>
      <w:pPr>
        <w:ind w:left="3600" w:hanging="360"/>
      </w:pPr>
    </w:lvl>
    <w:lvl w:ilvl="5" w:tplc="D9820C2A">
      <w:start w:val="1"/>
      <w:numFmt w:val="bullet"/>
      <w:lvlText w:val="■"/>
      <w:lvlJc w:val="left"/>
      <w:pPr>
        <w:ind w:left="4320" w:hanging="360"/>
      </w:pPr>
    </w:lvl>
    <w:lvl w:ilvl="6" w:tplc="1404555C">
      <w:start w:val="1"/>
      <w:numFmt w:val="bullet"/>
      <w:lvlText w:val="●"/>
      <w:lvlJc w:val="left"/>
      <w:pPr>
        <w:ind w:left="5040" w:hanging="360"/>
      </w:pPr>
    </w:lvl>
    <w:lvl w:ilvl="7" w:tplc="328EC14E">
      <w:start w:val="1"/>
      <w:numFmt w:val="bullet"/>
      <w:lvlText w:val="●"/>
      <w:lvlJc w:val="left"/>
      <w:pPr>
        <w:ind w:left="5760" w:hanging="360"/>
      </w:pPr>
    </w:lvl>
    <w:lvl w:ilvl="8" w:tplc="438CD536">
      <w:start w:val="1"/>
      <w:numFmt w:val="bullet"/>
      <w:lvlText w:val="●"/>
      <w:lvlJc w:val="left"/>
      <w:pPr>
        <w:ind w:left="6480" w:hanging="360"/>
      </w:pPr>
    </w:lvl>
  </w:abstractNum>
  <w:num w:numId="1" w16cid:durableId="416682499">
    <w:abstractNumId w:val="8"/>
    <w:lvlOverride w:ilvl="0">
      <w:startOverride w:val="1"/>
    </w:lvlOverride>
  </w:num>
  <w:num w:numId="2" w16cid:durableId="166749065">
    <w:abstractNumId w:val="4"/>
  </w:num>
  <w:num w:numId="3" w16cid:durableId="153568125">
    <w:abstractNumId w:val="2"/>
  </w:num>
  <w:num w:numId="4" w16cid:durableId="1094479211">
    <w:abstractNumId w:val="7"/>
  </w:num>
  <w:num w:numId="5" w16cid:durableId="1141655824">
    <w:abstractNumId w:val="1"/>
  </w:num>
  <w:num w:numId="6" w16cid:durableId="1947300664">
    <w:abstractNumId w:val="0"/>
  </w:num>
  <w:num w:numId="7" w16cid:durableId="1689717965">
    <w:abstractNumId w:val="6"/>
  </w:num>
  <w:num w:numId="8" w16cid:durableId="1669596533">
    <w:abstractNumId w:val="3"/>
  </w:num>
  <w:num w:numId="9" w16cid:durableId="18702219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F5B"/>
    <w:rsid w:val="00036A35"/>
    <w:rsid w:val="00036E92"/>
    <w:rsid w:val="0005009E"/>
    <w:rsid w:val="00054EAF"/>
    <w:rsid w:val="000616B3"/>
    <w:rsid w:val="00070978"/>
    <w:rsid w:val="000D7F0E"/>
    <w:rsid w:val="00106C4A"/>
    <w:rsid w:val="00176475"/>
    <w:rsid w:val="001F5E84"/>
    <w:rsid w:val="0023019B"/>
    <w:rsid w:val="00295ECE"/>
    <w:rsid w:val="002A5523"/>
    <w:rsid w:val="003532FE"/>
    <w:rsid w:val="00354BA6"/>
    <w:rsid w:val="00380374"/>
    <w:rsid w:val="00393225"/>
    <w:rsid w:val="003C09B3"/>
    <w:rsid w:val="003D231D"/>
    <w:rsid w:val="003D5786"/>
    <w:rsid w:val="003D6135"/>
    <w:rsid w:val="00467E96"/>
    <w:rsid w:val="004C4473"/>
    <w:rsid w:val="004F71BD"/>
    <w:rsid w:val="00531F5B"/>
    <w:rsid w:val="00544A27"/>
    <w:rsid w:val="00566F58"/>
    <w:rsid w:val="005900DE"/>
    <w:rsid w:val="005B5D85"/>
    <w:rsid w:val="005F2347"/>
    <w:rsid w:val="00626771"/>
    <w:rsid w:val="00697DEF"/>
    <w:rsid w:val="007573ED"/>
    <w:rsid w:val="00760656"/>
    <w:rsid w:val="00890074"/>
    <w:rsid w:val="0090477D"/>
    <w:rsid w:val="0097082F"/>
    <w:rsid w:val="00987053"/>
    <w:rsid w:val="009A0264"/>
    <w:rsid w:val="00A55B5B"/>
    <w:rsid w:val="00B61AAB"/>
    <w:rsid w:val="00B63075"/>
    <w:rsid w:val="00BA02A7"/>
    <w:rsid w:val="00BC7165"/>
    <w:rsid w:val="00BE191C"/>
    <w:rsid w:val="00C17408"/>
    <w:rsid w:val="00C258C9"/>
    <w:rsid w:val="00C82FB1"/>
    <w:rsid w:val="00D6552E"/>
    <w:rsid w:val="00DD714A"/>
    <w:rsid w:val="00E335CF"/>
    <w:rsid w:val="00EB19E4"/>
    <w:rsid w:val="00ED5D7F"/>
    <w:rsid w:val="00F07DEA"/>
    <w:rsid w:val="00F374B6"/>
    <w:rsid w:val="00F57987"/>
    <w:rsid w:val="00FA1399"/>
    <w:rsid w:val="00FB4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F0B5B"/>
  <w15:docId w15:val="{08F06377-7E1A-472B-9482-22DBE8AF8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uiPriority w:val="34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32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93225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93225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322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3225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9047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0477D"/>
  </w:style>
  <w:style w:type="paragraph" w:styleId="Stopka">
    <w:name w:val="footer"/>
    <w:basedOn w:val="Normalny"/>
    <w:link w:val="StopkaZnak"/>
    <w:uiPriority w:val="99"/>
    <w:unhideWhenUsed/>
    <w:rsid w:val="009047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047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752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Magdalena Foks</cp:lastModifiedBy>
  <cp:revision>5</cp:revision>
  <dcterms:created xsi:type="dcterms:W3CDTF">2026-09-17T13:03:00Z</dcterms:created>
  <dcterms:modified xsi:type="dcterms:W3CDTF">2026-09-17T13:08:00Z</dcterms:modified>
</cp:coreProperties>
</file>